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900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4945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Алексея Васильевича, </w:t>
      </w:r>
      <w:r>
        <w:rPr>
          <w:rStyle w:val="cat-UserDefinedgrp-3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ургутский район, г. Лянтор,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микрорайон-4, дом-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, квартира-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Соловьев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судебная 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деле имеется конверт,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</w:t>
      </w:r>
      <w:r>
        <w:rPr>
          <w:rFonts w:ascii="Times New Roman" w:eastAsia="Times New Roman" w:hAnsi="Times New Roman" w:cs="Times New Roman"/>
          <w:sz w:val="28"/>
          <w:szCs w:val="28"/>
        </w:rPr>
        <w:t>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Соловьева Алексея Васильевича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Соловьеву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z w:val="28"/>
          <w:szCs w:val="28"/>
        </w:rPr>
        <w:t>9002620120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85631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1">
    <w:name w:val="cat-UserDefined grp-31 rplc-11"/>
    <w:basedOn w:val="DefaultParagraphFont"/>
  </w:style>
  <w:style w:type="character" w:customStyle="1" w:styleId="cat-UserDefinedgrp-32rplc-14">
    <w:name w:val="cat-UserDefined grp-32 rplc-14"/>
    <w:basedOn w:val="DefaultParagraphFont"/>
  </w:style>
  <w:style w:type="character" w:customStyle="1" w:styleId="cat-UserDefinedgrp-33rplc-19">
    <w:name w:val="cat-UserDefined grp-33 rplc-19"/>
    <w:basedOn w:val="DefaultParagraphFont"/>
  </w:style>
  <w:style w:type="character" w:customStyle="1" w:styleId="cat-UserDefinedgrp-33rplc-29">
    <w:name w:val="cat-UserDefined grp-33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71052-9E62-449F-9A9B-1F48B99DE59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